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3916C">
      <w:pPr>
        <w:spacing w:after="60" w:line="360" w:lineRule="auto"/>
        <w:jc w:val="center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4"/>
          <w:lang w:eastAsia="zh-CN"/>
        </w:rPr>
        <w:t>拔尖创新人才培养资助</w:t>
      </w:r>
      <w:r>
        <w:rPr>
          <w:rFonts w:ascii="黑体" w:hAnsi="黑体" w:eastAsia="黑体"/>
          <w:b/>
          <w:sz w:val="34"/>
          <w:lang w:eastAsia="zh-CN"/>
        </w:rPr>
        <w:t>项目受益人申请表</w:t>
      </w:r>
    </w:p>
    <w:p w14:paraId="6AEEC761">
      <w:pPr>
        <w:spacing w:after="160" w:line="360" w:lineRule="auto"/>
        <w:jc w:val="center"/>
        <w:rPr>
          <w:rFonts w:hint="eastAsia" w:ascii="楷体" w:hAnsi="楷体" w:eastAsia="楷体"/>
          <w:sz w:val="28"/>
          <w:szCs w:val="32"/>
          <w:lang w:eastAsia="zh-CN"/>
        </w:rPr>
      </w:pPr>
      <w:r>
        <w:rPr>
          <w:rFonts w:ascii="楷体" w:hAnsi="楷体" w:eastAsia="楷体"/>
          <w:sz w:val="28"/>
          <w:szCs w:val="32"/>
          <w:lang w:eastAsia="zh-CN"/>
        </w:rPr>
        <w:t>山西省晋城一中教育发展基金会</w:t>
      </w:r>
    </w:p>
    <w:p w14:paraId="6563CAD9">
      <w:pPr>
        <w:spacing w:before="60" w:after="80" w:line="360" w:lineRule="auto"/>
        <w:rPr>
          <w:rFonts w:hint="eastAsia" w:ascii="宋体" w:hAnsi="宋体" w:eastAsia="宋体"/>
          <w:lang w:eastAsia="zh-CN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3086"/>
        <w:gridCol w:w="1920"/>
        <w:gridCol w:w="3051"/>
      </w:tblGrid>
      <w:tr w14:paraId="7C59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69D55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项目名称</w:t>
            </w:r>
          </w:p>
        </w:tc>
        <w:tc>
          <w:tcPr>
            <w:tcW w:w="8057" w:type="dxa"/>
            <w:gridSpan w:val="3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2AB477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</w:tr>
      <w:tr w14:paraId="13FE3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CED6E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受益学生姓名</w:t>
            </w:r>
          </w:p>
        </w:tc>
        <w:tc>
          <w:tcPr>
            <w:tcW w:w="308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1800F6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  <w:tc>
          <w:tcPr>
            <w:tcW w:w="1920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E9C66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性别</w:t>
            </w:r>
          </w:p>
        </w:tc>
        <w:tc>
          <w:tcPr>
            <w:tcW w:w="3051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DC3D3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</w:tr>
      <w:tr w14:paraId="42BD2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9EA49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身份证号</w:t>
            </w:r>
          </w:p>
        </w:tc>
        <w:tc>
          <w:tcPr>
            <w:tcW w:w="308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1C9C48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  <w:tc>
          <w:tcPr>
            <w:tcW w:w="1920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A439D1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出生年月</w:t>
            </w:r>
          </w:p>
        </w:tc>
        <w:tc>
          <w:tcPr>
            <w:tcW w:w="3051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4AE197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</w:tr>
      <w:tr w14:paraId="7AC0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D2478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现就读学校</w:t>
            </w:r>
          </w:p>
        </w:tc>
        <w:tc>
          <w:tcPr>
            <w:tcW w:w="308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1031A9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  <w:tc>
          <w:tcPr>
            <w:tcW w:w="1920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4DEBD9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年级</w:t>
            </w:r>
          </w:p>
        </w:tc>
        <w:tc>
          <w:tcPr>
            <w:tcW w:w="3051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DBA4C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1ACC8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69D7D7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监护人姓名</w:t>
            </w:r>
          </w:p>
        </w:tc>
        <w:tc>
          <w:tcPr>
            <w:tcW w:w="308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A36D5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920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668084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与学生关系</w:t>
            </w:r>
          </w:p>
        </w:tc>
        <w:tc>
          <w:tcPr>
            <w:tcW w:w="3051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5D1A72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30E5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676AF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联系电话</w:t>
            </w:r>
          </w:p>
        </w:tc>
        <w:tc>
          <w:tcPr>
            <w:tcW w:w="308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7FC8B2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920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32044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常住地址</w:t>
            </w:r>
          </w:p>
        </w:tc>
        <w:tc>
          <w:tcPr>
            <w:tcW w:w="3051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9B51C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</w:tbl>
    <w:p w14:paraId="77816597">
      <w:pPr>
        <w:spacing w:before="140" w:line="360" w:lineRule="auto"/>
        <w:ind w:firstLine="562" w:firstLineChars="200"/>
        <w:rPr>
          <w:rFonts w:hint="eastAsia" w:ascii="宋体" w:hAnsi="宋体" w:eastAsia="宋体"/>
          <w:sz w:val="24"/>
          <w:szCs w:val="28"/>
        </w:rPr>
      </w:pPr>
      <w:r>
        <w:rPr>
          <w:rFonts w:ascii="宋体" w:hAnsi="宋体" w:eastAsia="宋体"/>
          <w:b/>
          <w:sz w:val="28"/>
          <w:szCs w:val="28"/>
        </w:rPr>
        <w:t>一、信息学学习基础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2405"/>
        <w:gridCol w:w="2131"/>
        <w:gridCol w:w="2858"/>
      </w:tblGrid>
      <w:tr w14:paraId="7DBA9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2354E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开始学习时间</w:t>
            </w:r>
          </w:p>
        </w:tc>
        <w:tc>
          <w:tcPr>
            <w:tcW w:w="24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7D1647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CCA55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目前主要学习方向</w:t>
            </w:r>
          </w:p>
        </w:tc>
        <w:tc>
          <w:tcPr>
            <w:tcW w:w="28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F0DF7D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1B3DD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559693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主要训练机构/教练</w:t>
            </w:r>
          </w:p>
        </w:tc>
        <w:tc>
          <w:tcPr>
            <w:tcW w:w="24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7E6E87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6304E4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每周训练时长</w:t>
            </w:r>
          </w:p>
        </w:tc>
        <w:tc>
          <w:tcPr>
            <w:tcW w:w="28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BF5C1E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7526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09F1D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目前主要竞赛层级</w:t>
            </w:r>
          </w:p>
        </w:tc>
        <w:tc>
          <w:tcPr>
            <w:tcW w:w="24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90B18F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F8819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最近一次成绩</w:t>
            </w:r>
          </w:p>
        </w:tc>
        <w:tc>
          <w:tcPr>
            <w:tcW w:w="28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90FC2A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B91C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3BFA3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文化课学习情况</w:t>
            </w:r>
          </w:p>
        </w:tc>
        <w:tc>
          <w:tcPr>
            <w:tcW w:w="24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8BAF27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B23F7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身心健康情况</w:t>
            </w:r>
          </w:p>
        </w:tc>
        <w:tc>
          <w:tcPr>
            <w:tcW w:w="285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2F886F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</w:tr>
      <w:tr w14:paraId="6D497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3" w:hRule="atLeast"/>
          <w:jc w:val="center"/>
        </w:trPr>
        <w:tc>
          <w:tcPr>
            <w:tcW w:w="2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3EFB39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8"/>
                <w:lang w:eastAsia="zh-CN"/>
              </w:rPr>
              <w:t>主要学习经历及获奖情况</w:t>
            </w:r>
          </w:p>
        </w:tc>
        <w:tc>
          <w:tcPr>
            <w:tcW w:w="7394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38719B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br w:type="textWrapping"/>
            </w:r>
          </w:p>
          <w:p w14:paraId="6A6B0E1E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  <w:p w14:paraId="28097854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  <w:p w14:paraId="0E5A09C8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  <w:p w14:paraId="2F35FA46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  <w:p w14:paraId="44CF273F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  <w:p w14:paraId="5A21713B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  <w:p w14:paraId="5001BA00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</w:tr>
    </w:tbl>
    <w:p w14:paraId="37390C11">
      <w:pPr>
        <w:spacing w:before="140" w:line="360" w:lineRule="auto"/>
        <w:ind w:firstLine="562" w:firstLineChars="200"/>
        <w:rPr>
          <w:rFonts w:hint="eastAsia" w:ascii="宋体" w:hAnsi="宋体" w:eastAsia="宋体"/>
          <w:sz w:val="24"/>
          <w:szCs w:val="28"/>
          <w:lang w:eastAsia="zh-CN"/>
        </w:rPr>
      </w:pPr>
      <w:r>
        <w:rPr>
          <w:rFonts w:ascii="宋体" w:hAnsi="宋体" w:eastAsia="宋体"/>
          <w:b/>
          <w:sz w:val="28"/>
          <w:szCs w:val="28"/>
          <w:lang w:eastAsia="zh-CN"/>
        </w:rPr>
        <w:t>二、申请理由与培养目标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7937"/>
      </w:tblGrid>
      <w:tr w14:paraId="2156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90C769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8"/>
                <w:lang w:eastAsia="zh-CN"/>
              </w:rPr>
              <w:t>申请理由</w:t>
            </w:r>
          </w:p>
        </w:tc>
        <w:tc>
          <w:tcPr>
            <w:tcW w:w="79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3EDBD1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br w:type="textWrapping"/>
            </w:r>
          </w:p>
          <w:p w14:paraId="31839E25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br w:type="textWrapping"/>
            </w:r>
          </w:p>
        </w:tc>
      </w:tr>
      <w:tr w14:paraId="184F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4EE289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8"/>
                <w:lang w:eastAsia="zh-CN"/>
              </w:rPr>
              <w:t>未来一年</w:t>
            </w:r>
          </w:p>
          <w:p w14:paraId="6B5553F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8"/>
                <w:lang w:eastAsia="zh-CN"/>
              </w:rPr>
              <w:t>主要培养目标</w:t>
            </w:r>
          </w:p>
        </w:tc>
        <w:tc>
          <w:tcPr>
            <w:tcW w:w="79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8345C2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br w:type="textWrapping"/>
            </w:r>
          </w:p>
          <w:p w14:paraId="1E17F646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br w:type="textWrapping"/>
            </w:r>
          </w:p>
        </w:tc>
      </w:tr>
      <w:tr w14:paraId="4AD27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435CC0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8"/>
                <w:lang w:eastAsia="zh-CN"/>
              </w:rPr>
              <w:t>拟重点参加</w:t>
            </w:r>
            <w:r>
              <w:rPr>
                <w:rFonts w:hint="eastAsia" w:ascii="宋体" w:hAnsi="宋体" w:eastAsia="宋体"/>
                <w:b/>
                <w:sz w:val="24"/>
                <w:szCs w:val="28"/>
                <w:lang w:eastAsia="zh-CN"/>
              </w:rPr>
              <w:t>的</w:t>
            </w:r>
          </w:p>
          <w:p w14:paraId="0A4A032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8"/>
                <w:lang w:eastAsia="zh-CN"/>
              </w:rPr>
              <w:t>竞赛/集训</w:t>
            </w:r>
          </w:p>
        </w:tc>
        <w:tc>
          <w:tcPr>
            <w:tcW w:w="79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66A024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br w:type="textWrapping"/>
            </w:r>
          </w:p>
          <w:p w14:paraId="001A63CB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  <w:p w14:paraId="0F7306A4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</w:tr>
      <w:tr w14:paraId="7EAB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1" w:hRule="atLeast"/>
          <w:jc w:val="center"/>
        </w:trPr>
        <w:tc>
          <w:tcPr>
            <w:tcW w:w="1928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EA19BE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8"/>
                <w:lang w:eastAsia="zh-CN"/>
              </w:rPr>
              <w:t>拟申请资助期限及金额</w:t>
            </w:r>
          </w:p>
        </w:tc>
        <w:tc>
          <w:tcPr>
            <w:tcW w:w="79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EA37C2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  <w:p w14:paraId="7D69EDFB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8"/>
                <w:lang w:eastAsia="zh-CN"/>
              </w:rPr>
              <w:t>期限：____年__月__日至____年__月__日；年度申请预算：人民币________元（不超过项目年度预算上限）</w:t>
            </w:r>
          </w:p>
          <w:p w14:paraId="63DBB496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</w:tr>
    </w:tbl>
    <w:p w14:paraId="1F43CA1A">
      <w:pPr>
        <w:spacing w:before="140" w:line="360" w:lineRule="auto"/>
        <w:rPr>
          <w:rFonts w:hint="eastAsia" w:ascii="宋体" w:hAnsi="宋体" w:eastAsia="宋体"/>
          <w:sz w:val="24"/>
          <w:szCs w:val="28"/>
          <w:lang w:eastAsia="zh-CN"/>
        </w:rPr>
      </w:pPr>
      <w:r>
        <w:rPr>
          <w:rFonts w:ascii="宋体" w:hAnsi="宋体" w:eastAsia="宋体"/>
          <w:b/>
          <w:sz w:val="28"/>
          <w:szCs w:val="28"/>
          <w:lang w:eastAsia="zh-CN"/>
        </w:rPr>
        <w:t>三、申请人及监护人声明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835"/>
        <w:gridCol w:w="1701"/>
        <w:gridCol w:w="3628"/>
      </w:tblGrid>
      <w:tr w14:paraId="3733E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9865" w:type="dxa"/>
            <w:gridSpan w:val="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AD08B6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ascii="宋体" w:hAnsi="宋体" w:eastAsia="宋体"/>
                <w:sz w:val="22"/>
                <w:szCs w:val="28"/>
                <w:lang w:eastAsia="zh-CN"/>
              </w:rPr>
              <w:t>1. 本人确认所提交的身份、学习、竞赛、训练及其他申请材料真实、完整。</w:t>
            </w:r>
            <w:r>
              <w:rPr>
                <w:rFonts w:ascii="宋体" w:hAnsi="宋体" w:eastAsia="宋体"/>
                <w:sz w:val="22"/>
                <w:szCs w:val="28"/>
                <w:lang w:eastAsia="zh-CN"/>
              </w:rPr>
              <w:br w:type="textWrapping"/>
            </w:r>
            <w:r>
              <w:rPr>
                <w:rFonts w:ascii="宋体" w:hAnsi="宋体" w:eastAsia="宋体"/>
                <w:sz w:val="22"/>
                <w:szCs w:val="28"/>
                <w:lang w:eastAsia="zh-CN"/>
              </w:rPr>
              <w:t>2. 如获资助，同意按照项目协议及批准预算管理和使用资助款，并配合基金会进行项目评估、资金核验和必要的第三方核实。</w:t>
            </w:r>
            <w:r>
              <w:rPr>
                <w:rFonts w:ascii="宋体" w:hAnsi="宋体" w:eastAsia="宋体"/>
                <w:sz w:val="22"/>
                <w:szCs w:val="28"/>
                <w:lang w:eastAsia="zh-CN"/>
              </w:rPr>
              <w:br w:type="textWrapping"/>
            </w:r>
            <w:r>
              <w:rPr>
                <w:rFonts w:ascii="宋体" w:hAnsi="宋体" w:eastAsia="宋体"/>
                <w:sz w:val="22"/>
                <w:szCs w:val="28"/>
                <w:lang w:eastAsia="zh-CN"/>
              </w:rPr>
              <w:t>3.涉及未成年人训练、竞赛和外出活动的，由监护人依法履行监护责任。</w:t>
            </w:r>
          </w:p>
        </w:tc>
      </w:tr>
      <w:tr w14:paraId="421D6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95E80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受益学生签字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F42784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CE943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监护人签字</w:t>
            </w:r>
          </w:p>
        </w:tc>
        <w:tc>
          <w:tcPr>
            <w:tcW w:w="36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DA847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2B0AB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D3E09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申请日期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5CDDA5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</w:p>
        </w:tc>
        <w:tc>
          <w:tcPr>
            <w:tcW w:w="170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AFF17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b/>
                <w:sz w:val="24"/>
                <w:szCs w:val="28"/>
              </w:rPr>
              <w:t>联系电话</w:t>
            </w:r>
          </w:p>
        </w:tc>
        <w:tc>
          <w:tcPr>
            <w:tcW w:w="36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CF12A3">
            <w:pPr>
              <w:spacing w:line="360" w:lineRule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</w:tbl>
    <w:p w14:paraId="53B1E3D0">
      <w:pPr>
        <w:spacing w:before="140" w:line="360" w:lineRule="auto"/>
        <w:rPr>
          <w:rFonts w:hint="eastAsia" w:ascii="宋体" w:hAnsi="宋体" w:eastAsia="宋体"/>
          <w:sz w:val="24"/>
          <w:szCs w:val="28"/>
          <w:lang w:eastAsia="zh-CN"/>
        </w:rPr>
      </w:pPr>
    </w:p>
    <w:sectPr>
      <w:pgSz w:w="12240" w:h="15840"/>
      <w:pgMar w:top="907" w:right="907" w:bottom="850" w:left="907" w:header="397" w:footer="39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erif CJK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6CD1"/>
    <w:rsid w:val="0015074B"/>
    <w:rsid w:val="001515D9"/>
    <w:rsid w:val="0029639D"/>
    <w:rsid w:val="00326F90"/>
    <w:rsid w:val="00387F1F"/>
    <w:rsid w:val="005C24F8"/>
    <w:rsid w:val="006634C5"/>
    <w:rsid w:val="007576F2"/>
    <w:rsid w:val="00767736"/>
    <w:rsid w:val="00AA1D8D"/>
    <w:rsid w:val="00B47730"/>
    <w:rsid w:val="00CB0664"/>
    <w:rsid w:val="00E11CFE"/>
    <w:rsid w:val="00EF20AC"/>
    <w:rsid w:val="00FC693F"/>
    <w:rsid w:val="0C9E1131"/>
    <w:rsid w:val="0F1F3C0C"/>
    <w:rsid w:val="0FB72B81"/>
    <w:rsid w:val="173E059C"/>
    <w:rsid w:val="236B3C3A"/>
    <w:rsid w:val="25DB2E94"/>
    <w:rsid w:val="2EC632C5"/>
    <w:rsid w:val="2EFC06BB"/>
    <w:rsid w:val="323D7031"/>
    <w:rsid w:val="337611D9"/>
    <w:rsid w:val="402D05A6"/>
    <w:rsid w:val="41386345"/>
    <w:rsid w:val="413D3068"/>
    <w:rsid w:val="45F965FA"/>
    <w:rsid w:val="4AF353AB"/>
    <w:rsid w:val="500A37A1"/>
    <w:rsid w:val="510409DF"/>
    <w:rsid w:val="517338B5"/>
    <w:rsid w:val="53657008"/>
    <w:rsid w:val="59B571F4"/>
    <w:rsid w:val="61986BC1"/>
    <w:rsid w:val="69CE13EA"/>
    <w:rsid w:val="74F16797"/>
    <w:rsid w:val="7AE6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Noto Serif CJK SC" w:hAnsi="Noto Serif CJK SC" w:eastAsia="Noto Serif CJK SC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411</Characters>
  <Lines>55</Lines>
  <Paragraphs>39</Paragraphs>
  <TotalTime>1</TotalTime>
  <ScaleCrop>false</ScaleCrop>
  <LinksUpToDate>false</LinksUpToDate>
  <CharactersWithSpaces>413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2026-08-27T08:01:00Z</dcterms:created>
  <dc:creator>python-docx</dc:creator>
  <dc:description>generated by python-docx</dc:description>
  <cp:lastModifiedBy>change_chen</cp:lastModifiedBy>
  <dcterms:modified xsi:type="dcterms:W3CDTF">2026-08-27T09:10:49Z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F112686CC2344609B4F102A9BF04CB17_13</vt:lpwstr>
  </property>
</Properties>
</file>